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974B2" w14:textId="43D2A2EC" w:rsidR="009A5408" w:rsidRPr="00F31328" w:rsidRDefault="69A99B1D" w:rsidP="6D975209">
      <w:pPr>
        <w:pStyle w:val="Kop1"/>
      </w:pPr>
      <w:r w:rsidRPr="6D975209">
        <w:rPr>
          <w:lang w:val="nl-NL"/>
        </w:rPr>
        <w:t xml:space="preserve">Bebordingsplan </w:t>
      </w:r>
      <w:proofErr w:type="spellStart"/>
      <w:r w:rsidRPr="6D975209">
        <w:rPr>
          <w:lang w:val="nl-NL"/>
        </w:rPr>
        <w:t>schoolstraat</w:t>
      </w:r>
      <w:proofErr w:type="spellEnd"/>
      <w:r w:rsidRPr="6D975209">
        <w:rPr>
          <w:lang w:val="nl-NL"/>
        </w:rPr>
        <w:t xml:space="preserve"> Parochiale Basisschool</w:t>
      </w:r>
    </w:p>
    <w:p w14:paraId="738723E7" w14:textId="0B11B20C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Bebording schoolomgeving parochiale </w:t>
      </w:r>
      <w:proofErr w:type="spellStart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>bassisschool</w:t>
      </w:r>
      <w:proofErr w:type="spellEnd"/>
    </w:p>
    <w:p w14:paraId="5C111CF6" w14:textId="7B718E31" w:rsidR="009A5408" w:rsidRPr="00F31328" w:rsidRDefault="00EA2EE5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8ED41" wp14:editId="1D52E471">
                <wp:simplePos x="0" y="0"/>
                <wp:positionH relativeFrom="column">
                  <wp:posOffset>534670</wp:posOffset>
                </wp:positionH>
                <wp:positionV relativeFrom="paragraph">
                  <wp:posOffset>3241040</wp:posOffset>
                </wp:positionV>
                <wp:extent cx="3200400" cy="1143000"/>
                <wp:effectExtent l="0" t="0" r="19050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1430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4EB06" w14:textId="1E809953" w:rsidR="00EA2EE5" w:rsidRDefault="00EA2EE5" w:rsidP="00EA2EE5">
                            <w:pPr>
                              <w:pStyle w:val="Lijstalinea"/>
                              <w:numPr>
                                <w:ilvl w:val="0"/>
                                <w:numId w:val="17"/>
                              </w:num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A2EE5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Van 8u tot 8u</w:t>
                            </w:r>
                            <w:r w:rsidR="009C0B3C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45</w:t>
                            </w:r>
                            <w:r w:rsidRPr="00EA2EE5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op ma-di-woe-do-vr </w:t>
                            </w:r>
                          </w:p>
                          <w:p w14:paraId="5FB422B5" w14:textId="5C5DDF72" w:rsidR="00EA2EE5" w:rsidRDefault="00EA2EE5" w:rsidP="00EA2EE5">
                            <w:pPr>
                              <w:pStyle w:val="Lijstalinea"/>
                              <w:numPr>
                                <w:ilvl w:val="0"/>
                                <w:numId w:val="17"/>
                              </w:num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Van 15u tot 15u50 op </w:t>
                            </w:r>
                            <w:r w:rsidRPr="00EA2EE5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ma-di- do-vr</w:t>
                            </w:r>
                          </w:p>
                          <w:p w14:paraId="18520896" w14:textId="472F148A" w:rsidR="00EA2EE5" w:rsidRPr="00EA2EE5" w:rsidRDefault="00EA2EE5" w:rsidP="00EA2EE5">
                            <w:pPr>
                              <w:pStyle w:val="Lijstalinea"/>
                              <w:numPr>
                                <w:ilvl w:val="0"/>
                                <w:numId w:val="17"/>
                              </w:num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Van 11u45 tot 12u30 op woe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68ED41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.1pt;margin-top:255.2pt;width:252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" fillcolor="#0070c0" strokeweight=".5pt">
                <v:textbox>
                  <w:txbxContent>
                    <w:p w14:paraId="7564EB06" w14:textId="1E809953" w:rsidR="00EA2EE5" w:rsidRDefault="00EA2EE5" w:rsidP="00EA2EE5">
                      <w:pPr>
                        <w:pStyle w:val="Lijstalinea"/>
                        <w:numPr>
                          <w:ilvl w:val="0"/>
                          <w:numId w:val="17"/>
                        </w:num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EA2EE5">
                        <w:rPr>
                          <w:color w:val="FFFFFF" w:themeColor="background1"/>
                          <w:sz w:val="24"/>
                          <w:szCs w:val="24"/>
                        </w:rPr>
                        <w:t>Van 8u tot 8u</w:t>
                      </w:r>
                      <w:r w:rsidR="009C0B3C">
                        <w:rPr>
                          <w:color w:val="FFFFFF" w:themeColor="background1"/>
                          <w:sz w:val="24"/>
                          <w:szCs w:val="24"/>
                        </w:rPr>
                        <w:t>45</w:t>
                      </w:r>
                      <w:r w:rsidRPr="00EA2EE5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op ma-di-woe-do-vr </w:t>
                      </w:r>
                    </w:p>
                    <w:p w14:paraId="5FB422B5" w14:textId="5C5DDF72" w:rsidR="00EA2EE5" w:rsidRDefault="00EA2EE5" w:rsidP="00EA2EE5">
                      <w:pPr>
                        <w:pStyle w:val="Lijstalinea"/>
                        <w:numPr>
                          <w:ilvl w:val="0"/>
                          <w:numId w:val="17"/>
                        </w:num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Van 15u tot 15u50 op </w:t>
                      </w:r>
                      <w:r w:rsidRPr="00EA2EE5">
                        <w:rPr>
                          <w:color w:val="FFFFFF" w:themeColor="background1"/>
                          <w:sz w:val="24"/>
                          <w:szCs w:val="24"/>
                        </w:rPr>
                        <w:t>ma-di- do-vr</w:t>
                      </w:r>
                    </w:p>
                    <w:p w14:paraId="18520896" w14:textId="472F148A" w:rsidR="00EA2EE5" w:rsidRPr="00EA2EE5" w:rsidRDefault="00EA2EE5" w:rsidP="00EA2EE5">
                      <w:pPr>
                        <w:pStyle w:val="Lijstalinea"/>
                        <w:numPr>
                          <w:ilvl w:val="0"/>
                          <w:numId w:val="17"/>
                        </w:num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Van 11u45 tot 12u30 op woe</w:t>
                      </w:r>
                    </w:p>
                  </w:txbxContent>
                </v:textbox>
              </v:shape>
            </w:pict>
          </mc:Fallback>
        </mc:AlternateContent>
      </w:r>
      <w:r w:rsidR="69A99B1D">
        <w:rPr>
          <w:noProof/>
        </w:rPr>
        <w:drawing>
          <wp:inline distT="0" distB="0" distL="0" distR="0" wp14:anchorId="6588DB80" wp14:editId="09F9CD76">
            <wp:extent cx="4143375" cy="4572000"/>
            <wp:effectExtent l="0" t="0" r="0" b="0"/>
            <wp:docPr id="13121779" name="Afbeelding 13121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398FA" w14:textId="65190B31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Bebordingslocaties schoolomgeving parochiale </w:t>
      </w:r>
      <w:proofErr w:type="spellStart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>bassisschool</w:t>
      </w:r>
      <w:proofErr w:type="spellEnd"/>
    </w:p>
    <w:p w14:paraId="76CB126C" w14:textId="118D370A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3501052" wp14:editId="6DB31260">
            <wp:extent cx="4572000" cy="44005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A9C02" w14:textId="6899B022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Op deze locatie in De </w:t>
      </w:r>
      <w:proofErr w:type="spellStart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>Reinelaan</w:t>
      </w:r>
      <w:proofErr w:type="spellEnd"/>
    </w:p>
    <w:p w14:paraId="304BE86D" w14:textId="385DFB7E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3A098509" wp14:editId="54A6C9BD">
            <wp:extent cx="4572000" cy="220027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6EC15" w14:textId="75E6A750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Op deze locatie in de Oude </w:t>
      </w:r>
      <w:proofErr w:type="spellStart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>Haachtsesteenweg</w:t>
      </w:r>
      <w:proofErr w:type="spellEnd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 tussen </w:t>
      </w:r>
      <w:proofErr w:type="spellStart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>huisnr</w:t>
      </w:r>
      <w:proofErr w:type="spellEnd"/>
      <w:r w:rsidRPr="6D975209">
        <w:rPr>
          <w:rFonts w:ascii="Calibri" w:eastAsia="Calibri" w:hAnsi="Calibri" w:cs="Calibri"/>
          <w:color w:val="000000" w:themeColor="text1"/>
          <w:sz w:val="22"/>
          <w:szCs w:val="22"/>
          <w:lang w:val="nl-NL"/>
        </w:rPr>
        <w:t xml:space="preserve"> 111 en 113/115</w:t>
      </w:r>
    </w:p>
    <w:p w14:paraId="6D73F76E" w14:textId="2399B68A" w:rsidR="009A5408" w:rsidRPr="00F31328" w:rsidRDefault="009A5408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5C8AB18C" w14:textId="1618330D" w:rsidR="009A5408" w:rsidRPr="00F31328" w:rsidRDefault="69A99B1D" w:rsidP="6D975209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0CBC8C2" wp14:editId="077930B1">
            <wp:extent cx="4572000" cy="254317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6659" w14:textId="636709FE" w:rsidR="009A5408" w:rsidRPr="00F31328" w:rsidRDefault="009A5408" w:rsidP="6D975209"/>
    <w:sectPr w:rsidR="009A5408" w:rsidRPr="00F31328" w:rsidSect="003215D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264" w:right="1134" w:bottom="1134" w:left="1933" w:header="147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B6C7B" w14:textId="77777777" w:rsidR="002D1EF1" w:rsidRDefault="002D1EF1" w:rsidP="009B5E1C">
      <w:r>
        <w:separator/>
      </w:r>
    </w:p>
  </w:endnote>
  <w:endnote w:type="continuationSeparator" w:id="0">
    <w:p w14:paraId="02EB378F" w14:textId="77777777" w:rsidR="002D1EF1" w:rsidRDefault="002D1EF1" w:rsidP="009B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o Hew">
    <w:altName w:val="Calibri"/>
    <w:charset w:val="00"/>
    <w:family w:val="auto"/>
    <w:pitch w:val="variable"/>
    <w:sig w:usb0="A000002F" w:usb1="500160FB" w:usb2="0000001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7594888"/>
      <w:docPartObj>
        <w:docPartGallery w:val="Page Numbers (Bottom of Page)"/>
        <w:docPartUnique/>
      </w:docPartObj>
    </w:sdtPr>
    <w:sdtEndPr/>
    <w:sdtContent>
      <w:p w14:paraId="2BF9B61B" w14:textId="77777777" w:rsidR="004F3F63" w:rsidRDefault="004F3F6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328" w:rsidRPr="00F31328">
          <w:rPr>
            <w:noProof/>
            <w:lang w:val="nl-NL"/>
          </w:rPr>
          <w:t>13</w:t>
        </w:r>
        <w:r>
          <w:fldChar w:fldCharType="end"/>
        </w:r>
      </w:p>
    </w:sdtContent>
  </w:sdt>
  <w:p w14:paraId="0A37501D" w14:textId="77777777" w:rsidR="004F3F63" w:rsidRDefault="004F3F6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4519526"/>
      <w:docPartObj>
        <w:docPartGallery w:val="Page Numbers (Bottom of Page)"/>
        <w:docPartUnique/>
      </w:docPartObj>
    </w:sdtPr>
    <w:sdtEndPr/>
    <w:sdtContent>
      <w:p w14:paraId="407CE2FB" w14:textId="77777777" w:rsidR="004F3F63" w:rsidRDefault="004F3F6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48A" w:rsidRPr="0049448A">
          <w:rPr>
            <w:noProof/>
            <w:lang w:val="nl-NL"/>
          </w:rPr>
          <w:t>1</w:t>
        </w:r>
        <w:r>
          <w:fldChar w:fldCharType="end"/>
        </w:r>
      </w:p>
    </w:sdtContent>
  </w:sdt>
  <w:p w14:paraId="41C8F396" w14:textId="77777777" w:rsidR="004F3F63" w:rsidRDefault="004F3F6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5A809" w14:textId="77777777" w:rsidR="002D1EF1" w:rsidRDefault="002D1EF1" w:rsidP="009B5E1C">
      <w:r>
        <w:separator/>
      </w:r>
    </w:p>
  </w:footnote>
  <w:footnote w:type="continuationSeparator" w:id="0">
    <w:p w14:paraId="5A39BBE3" w14:textId="77777777" w:rsidR="002D1EF1" w:rsidRDefault="002D1EF1" w:rsidP="009B5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5651D" w14:textId="77777777" w:rsidR="00093712" w:rsidRDefault="00093712" w:rsidP="009B5E1C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64EEA4" wp14:editId="1E23DF1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900000" cy="900000"/>
          <wp:effectExtent l="0" t="0" r="0" b="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D briefpapier RGB header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DBFD8" w14:textId="77777777" w:rsidR="00893DC1" w:rsidRPr="00315562" w:rsidRDefault="00B81083" w:rsidP="00315562">
    <w:pPr>
      <w:pStyle w:val="MDTekst"/>
    </w:pPr>
    <w:r w:rsidRPr="00315562">
      <w:drawing>
        <wp:anchor distT="0" distB="0" distL="114300" distR="114300" simplePos="0" relativeHeight="251660288" behindDoc="1" locked="0" layoutInCell="1" allowOverlap="1" wp14:anchorId="2C7318EE" wp14:editId="57D4859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520000" cy="1616400"/>
          <wp:effectExtent l="0" t="0" r="0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D briefpapier RGB header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61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A3D3EC" w14:textId="77777777" w:rsidR="00893DC1" w:rsidRPr="00315562" w:rsidRDefault="00893DC1" w:rsidP="00315562">
    <w:pPr>
      <w:pStyle w:val="MDTekst"/>
    </w:pPr>
  </w:p>
  <w:p w14:paraId="0D0B940D" w14:textId="77777777" w:rsidR="0009486A" w:rsidRPr="00315562" w:rsidRDefault="0009486A" w:rsidP="00315562">
    <w:pPr>
      <w:pStyle w:val="MDTekst"/>
    </w:pPr>
  </w:p>
  <w:p w14:paraId="0E27B00A" w14:textId="77777777" w:rsidR="003215DF" w:rsidRPr="00315562" w:rsidRDefault="003215DF" w:rsidP="00315562">
    <w:pPr>
      <w:pStyle w:val="MDTekst"/>
    </w:pPr>
  </w:p>
  <w:p w14:paraId="60061E4C" w14:textId="77777777" w:rsidR="003215DF" w:rsidRPr="00315562" w:rsidRDefault="003215DF" w:rsidP="00315562">
    <w:pPr>
      <w:pStyle w:val="MDAdres"/>
    </w:pPr>
  </w:p>
  <w:p w14:paraId="44EAFD9C" w14:textId="77777777" w:rsidR="003215DF" w:rsidRPr="00315562" w:rsidRDefault="003215DF" w:rsidP="00315562">
    <w:pPr>
      <w:pStyle w:val="MDAdre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91396"/>
    <w:multiLevelType w:val="hybridMultilevel"/>
    <w:tmpl w:val="E634F19C"/>
    <w:lvl w:ilvl="0" w:tplc="91B8E83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81189"/>
    <w:multiLevelType w:val="hybridMultilevel"/>
    <w:tmpl w:val="D840B1E0"/>
    <w:lvl w:ilvl="0" w:tplc="05280F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C6B23"/>
    <w:multiLevelType w:val="hybridMultilevel"/>
    <w:tmpl w:val="F7B6CA34"/>
    <w:lvl w:ilvl="0" w:tplc="2CC4C738">
      <w:start w:val="1"/>
      <w:numFmt w:val="bullet"/>
      <w:lvlText w:val="­"/>
      <w:lvlJc w:val="left"/>
      <w:pPr>
        <w:ind w:left="720" w:hanging="360"/>
      </w:pPr>
      <w:rPr>
        <w:rFonts w:ascii="Coo Hew" w:hAnsi="Coo H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0409C"/>
    <w:multiLevelType w:val="hybridMultilevel"/>
    <w:tmpl w:val="43884D2C"/>
    <w:lvl w:ilvl="0" w:tplc="C3FA009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125" w:hanging="360"/>
      </w:pPr>
    </w:lvl>
    <w:lvl w:ilvl="2" w:tplc="0813001B" w:tentative="1">
      <w:start w:val="1"/>
      <w:numFmt w:val="lowerRoman"/>
      <w:lvlText w:val="%3."/>
      <w:lvlJc w:val="right"/>
      <w:pPr>
        <w:ind w:left="1845" w:hanging="180"/>
      </w:pPr>
    </w:lvl>
    <w:lvl w:ilvl="3" w:tplc="0813000F" w:tentative="1">
      <w:start w:val="1"/>
      <w:numFmt w:val="decimal"/>
      <w:lvlText w:val="%4."/>
      <w:lvlJc w:val="left"/>
      <w:pPr>
        <w:ind w:left="2565" w:hanging="360"/>
      </w:pPr>
    </w:lvl>
    <w:lvl w:ilvl="4" w:tplc="08130019" w:tentative="1">
      <w:start w:val="1"/>
      <w:numFmt w:val="lowerLetter"/>
      <w:lvlText w:val="%5."/>
      <w:lvlJc w:val="left"/>
      <w:pPr>
        <w:ind w:left="3285" w:hanging="360"/>
      </w:pPr>
    </w:lvl>
    <w:lvl w:ilvl="5" w:tplc="0813001B" w:tentative="1">
      <w:start w:val="1"/>
      <w:numFmt w:val="lowerRoman"/>
      <w:lvlText w:val="%6."/>
      <w:lvlJc w:val="right"/>
      <w:pPr>
        <w:ind w:left="4005" w:hanging="180"/>
      </w:pPr>
    </w:lvl>
    <w:lvl w:ilvl="6" w:tplc="0813000F" w:tentative="1">
      <w:start w:val="1"/>
      <w:numFmt w:val="decimal"/>
      <w:lvlText w:val="%7."/>
      <w:lvlJc w:val="left"/>
      <w:pPr>
        <w:ind w:left="4725" w:hanging="360"/>
      </w:pPr>
    </w:lvl>
    <w:lvl w:ilvl="7" w:tplc="08130019" w:tentative="1">
      <w:start w:val="1"/>
      <w:numFmt w:val="lowerLetter"/>
      <w:lvlText w:val="%8."/>
      <w:lvlJc w:val="left"/>
      <w:pPr>
        <w:ind w:left="5445" w:hanging="360"/>
      </w:pPr>
    </w:lvl>
    <w:lvl w:ilvl="8" w:tplc="0813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A24526F"/>
    <w:multiLevelType w:val="hybridMultilevel"/>
    <w:tmpl w:val="3A5E7CB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A68F2"/>
    <w:multiLevelType w:val="hybridMultilevel"/>
    <w:tmpl w:val="07E42420"/>
    <w:lvl w:ilvl="0" w:tplc="4A7CF9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3E0235"/>
    <w:multiLevelType w:val="hybridMultilevel"/>
    <w:tmpl w:val="48FA2DD2"/>
    <w:lvl w:ilvl="0" w:tplc="0813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9577C59"/>
    <w:multiLevelType w:val="hybridMultilevel"/>
    <w:tmpl w:val="87A42CBA"/>
    <w:lvl w:ilvl="0" w:tplc="0813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60232"/>
    <w:multiLevelType w:val="hybridMultilevel"/>
    <w:tmpl w:val="E09A0FB6"/>
    <w:lvl w:ilvl="0" w:tplc="0813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7A00DA"/>
    <w:multiLevelType w:val="hybridMultilevel"/>
    <w:tmpl w:val="CA62B0FC"/>
    <w:lvl w:ilvl="0" w:tplc="91B8E83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379BD"/>
    <w:multiLevelType w:val="hybridMultilevel"/>
    <w:tmpl w:val="43EADDDC"/>
    <w:lvl w:ilvl="0" w:tplc="0062213E">
      <w:start w:val="1"/>
      <w:numFmt w:val="bullet"/>
      <w:lvlText w:val="□"/>
      <w:lvlJc w:val="left"/>
      <w:pPr>
        <w:ind w:left="720" w:hanging="360"/>
      </w:pPr>
      <w:rPr>
        <w:rFonts w:ascii="Arial" w:hAnsi="Arial" w:cs="Arial" w:hint="default"/>
        <w:sz w:val="40"/>
        <w:szCs w:val="4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72BE1"/>
    <w:multiLevelType w:val="hybridMultilevel"/>
    <w:tmpl w:val="1EBA4304"/>
    <w:lvl w:ilvl="0" w:tplc="68E6CD22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88371F1"/>
    <w:multiLevelType w:val="hybridMultilevel"/>
    <w:tmpl w:val="43884D2C"/>
    <w:lvl w:ilvl="0" w:tplc="C3FA009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125" w:hanging="360"/>
      </w:pPr>
    </w:lvl>
    <w:lvl w:ilvl="2" w:tplc="0813001B" w:tentative="1">
      <w:start w:val="1"/>
      <w:numFmt w:val="lowerRoman"/>
      <w:lvlText w:val="%3."/>
      <w:lvlJc w:val="right"/>
      <w:pPr>
        <w:ind w:left="1845" w:hanging="180"/>
      </w:pPr>
    </w:lvl>
    <w:lvl w:ilvl="3" w:tplc="0813000F" w:tentative="1">
      <w:start w:val="1"/>
      <w:numFmt w:val="decimal"/>
      <w:lvlText w:val="%4."/>
      <w:lvlJc w:val="left"/>
      <w:pPr>
        <w:ind w:left="2565" w:hanging="360"/>
      </w:pPr>
    </w:lvl>
    <w:lvl w:ilvl="4" w:tplc="08130019" w:tentative="1">
      <w:start w:val="1"/>
      <w:numFmt w:val="lowerLetter"/>
      <w:lvlText w:val="%5."/>
      <w:lvlJc w:val="left"/>
      <w:pPr>
        <w:ind w:left="3285" w:hanging="360"/>
      </w:pPr>
    </w:lvl>
    <w:lvl w:ilvl="5" w:tplc="0813001B" w:tentative="1">
      <w:start w:val="1"/>
      <w:numFmt w:val="lowerRoman"/>
      <w:lvlText w:val="%6."/>
      <w:lvlJc w:val="right"/>
      <w:pPr>
        <w:ind w:left="4005" w:hanging="180"/>
      </w:pPr>
    </w:lvl>
    <w:lvl w:ilvl="6" w:tplc="0813000F" w:tentative="1">
      <w:start w:val="1"/>
      <w:numFmt w:val="decimal"/>
      <w:lvlText w:val="%7."/>
      <w:lvlJc w:val="left"/>
      <w:pPr>
        <w:ind w:left="4725" w:hanging="360"/>
      </w:pPr>
    </w:lvl>
    <w:lvl w:ilvl="7" w:tplc="08130019" w:tentative="1">
      <w:start w:val="1"/>
      <w:numFmt w:val="lowerLetter"/>
      <w:lvlText w:val="%8."/>
      <w:lvlJc w:val="left"/>
      <w:pPr>
        <w:ind w:left="5445" w:hanging="360"/>
      </w:pPr>
    </w:lvl>
    <w:lvl w:ilvl="8" w:tplc="0813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9B95D59"/>
    <w:multiLevelType w:val="hybridMultilevel"/>
    <w:tmpl w:val="190895E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F0714"/>
    <w:multiLevelType w:val="hybridMultilevel"/>
    <w:tmpl w:val="B9FA3D28"/>
    <w:lvl w:ilvl="0" w:tplc="659EF4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11C0ADC"/>
    <w:multiLevelType w:val="hybridMultilevel"/>
    <w:tmpl w:val="D892E38A"/>
    <w:lvl w:ilvl="0" w:tplc="E174AEB8">
      <w:start w:val="1"/>
      <w:numFmt w:val="decimal"/>
      <w:lvlText w:val="%1)"/>
      <w:lvlJc w:val="left"/>
      <w:pPr>
        <w:ind w:left="312" w:hanging="286"/>
      </w:pPr>
      <w:rPr>
        <w:rFonts w:ascii="Verdana" w:eastAsia="Verdana" w:hAnsi="Verdana" w:cs="Verdana" w:hint="default"/>
        <w:b w:val="0"/>
        <w:w w:val="99"/>
        <w:sz w:val="20"/>
        <w:szCs w:val="20"/>
        <w:lang w:val="nl-BE" w:eastAsia="nl-BE" w:bidi="nl-BE"/>
      </w:rPr>
    </w:lvl>
    <w:lvl w:ilvl="1" w:tplc="DB96B704">
      <w:numFmt w:val="bullet"/>
      <w:lvlText w:val="•"/>
      <w:lvlJc w:val="left"/>
      <w:pPr>
        <w:ind w:left="1252" w:hanging="286"/>
      </w:pPr>
      <w:rPr>
        <w:rFonts w:hint="default"/>
        <w:lang w:val="nl-BE" w:eastAsia="nl-BE" w:bidi="nl-BE"/>
      </w:rPr>
    </w:lvl>
    <w:lvl w:ilvl="2" w:tplc="B46C3F9E">
      <w:numFmt w:val="bullet"/>
      <w:lvlText w:val="•"/>
      <w:lvlJc w:val="left"/>
      <w:pPr>
        <w:ind w:left="2185" w:hanging="286"/>
      </w:pPr>
      <w:rPr>
        <w:rFonts w:hint="default"/>
        <w:lang w:val="nl-BE" w:eastAsia="nl-BE" w:bidi="nl-BE"/>
      </w:rPr>
    </w:lvl>
    <w:lvl w:ilvl="3" w:tplc="12689F9E">
      <w:numFmt w:val="bullet"/>
      <w:lvlText w:val="•"/>
      <w:lvlJc w:val="left"/>
      <w:pPr>
        <w:ind w:left="3117" w:hanging="286"/>
      </w:pPr>
      <w:rPr>
        <w:rFonts w:hint="default"/>
        <w:lang w:val="nl-BE" w:eastAsia="nl-BE" w:bidi="nl-BE"/>
      </w:rPr>
    </w:lvl>
    <w:lvl w:ilvl="4" w:tplc="EE1E98EC">
      <w:numFmt w:val="bullet"/>
      <w:lvlText w:val="•"/>
      <w:lvlJc w:val="left"/>
      <w:pPr>
        <w:ind w:left="4050" w:hanging="286"/>
      </w:pPr>
      <w:rPr>
        <w:rFonts w:hint="default"/>
        <w:lang w:val="nl-BE" w:eastAsia="nl-BE" w:bidi="nl-BE"/>
      </w:rPr>
    </w:lvl>
    <w:lvl w:ilvl="5" w:tplc="3A621DDE">
      <w:numFmt w:val="bullet"/>
      <w:lvlText w:val="•"/>
      <w:lvlJc w:val="left"/>
      <w:pPr>
        <w:ind w:left="4983" w:hanging="286"/>
      </w:pPr>
      <w:rPr>
        <w:rFonts w:hint="default"/>
        <w:lang w:val="nl-BE" w:eastAsia="nl-BE" w:bidi="nl-BE"/>
      </w:rPr>
    </w:lvl>
    <w:lvl w:ilvl="6" w:tplc="4A5E8766">
      <w:numFmt w:val="bullet"/>
      <w:lvlText w:val="•"/>
      <w:lvlJc w:val="left"/>
      <w:pPr>
        <w:ind w:left="5915" w:hanging="286"/>
      </w:pPr>
      <w:rPr>
        <w:rFonts w:hint="default"/>
        <w:lang w:val="nl-BE" w:eastAsia="nl-BE" w:bidi="nl-BE"/>
      </w:rPr>
    </w:lvl>
    <w:lvl w:ilvl="7" w:tplc="DD70D07A">
      <w:numFmt w:val="bullet"/>
      <w:lvlText w:val="•"/>
      <w:lvlJc w:val="left"/>
      <w:pPr>
        <w:ind w:left="6848" w:hanging="286"/>
      </w:pPr>
      <w:rPr>
        <w:rFonts w:hint="default"/>
        <w:lang w:val="nl-BE" w:eastAsia="nl-BE" w:bidi="nl-BE"/>
      </w:rPr>
    </w:lvl>
    <w:lvl w:ilvl="8" w:tplc="559A8134">
      <w:numFmt w:val="bullet"/>
      <w:lvlText w:val="•"/>
      <w:lvlJc w:val="left"/>
      <w:pPr>
        <w:ind w:left="7781" w:hanging="286"/>
      </w:pPr>
      <w:rPr>
        <w:rFonts w:hint="default"/>
        <w:lang w:val="nl-BE" w:eastAsia="nl-BE" w:bidi="nl-BE"/>
      </w:rPr>
    </w:lvl>
  </w:abstractNum>
  <w:abstractNum w:abstractNumId="16" w15:restartNumberingAfterBreak="0">
    <w:nsid w:val="7E6078AE"/>
    <w:multiLevelType w:val="hybridMultilevel"/>
    <w:tmpl w:val="E8720C58"/>
    <w:lvl w:ilvl="0" w:tplc="3E6C3E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3"/>
  </w:num>
  <w:num w:numId="5">
    <w:abstractNumId w:val="13"/>
  </w:num>
  <w:num w:numId="6">
    <w:abstractNumId w:val="12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  <w:num w:numId="11">
    <w:abstractNumId w:val="6"/>
  </w:num>
  <w:num w:numId="12">
    <w:abstractNumId w:val="8"/>
  </w:num>
  <w:num w:numId="13">
    <w:abstractNumId w:val="7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338"/>
  <w:drawingGridVerticalSpacing w:val="1344"/>
  <w:doNotUseMarginsForDrawingGridOrigin/>
  <w:drawingGridHorizontalOrigin w:val="595"/>
  <w:drawingGridVerticalOrigin w:val="59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EF1"/>
    <w:rsid w:val="00007612"/>
    <w:rsid w:val="00025844"/>
    <w:rsid w:val="00054ECB"/>
    <w:rsid w:val="000649E5"/>
    <w:rsid w:val="00093712"/>
    <w:rsid w:val="0009486A"/>
    <w:rsid w:val="000B38E0"/>
    <w:rsid w:val="000B5021"/>
    <w:rsid w:val="000D6FDE"/>
    <w:rsid w:val="000F3C51"/>
    <w:rsid w:val="001004FD"/>
    <w:rsid w:val="00106368"/>
    <w:rsid w:val="00125F60"/>
    <w:rsid w:val="00145774"/>
    <w:rsid w:val="001978B7"/>
    <w:rsid w:val="001A334F"/>
    <w:rsid w:val="001D6AA6"/>
    <w:rsid w:val="001E0F82"/>
    <w:rsid w:val="00266BEF"/>
    <w:rsid w:val="00267C84"/>
    <w:rsid w:val="00292BED"/>
    <w:rsid w:val="00295F8E"/>
    <w:rsid w:val="002D1EF1"/>
    <w:rsid w:val="002D64B9"/>
    <w:rsid w:val="00315562"/>
    <w:rsid w:val="003215DF"/>
    <w:rsid w:val="00345FE1"/>
    <w:rsid w:val="0038384D"/>
    <w:rsid w:val="003B509F"/>
    <w:rsid w:val="003E0722"/>
    <w:rsid w:val="003F3A9E"/>
    <w:rsid w:val="0049448A"/>
    <w:rsid w:val="004E4ED3"/>
    <w:rsid w:val="004F3F63"/>
    <w:rsid w:val="00506F4A"/>
    <w:rsid w:val="00513302"/>
    <w:rsid w:val="0051751F"/>
    <w:rsid w:val="005518C7"/>
    <w:rsid w:val="005818A1"/>
    <w:rsid w:val="00597A08"/>
    <w:rsid w:val="005B5D6C"/>
    <w:rsid w:val="00664D7C"/>
    <w:rsid w:val="00675C40"/>
    <w:rsid w:val="0067602D"/>
    <w:rsid w:val="006A46F6"/>
    <w:rsid w:val="006A69BF"/>
    <w:rsid w:val="006B4A23"/>
    <w:rsid w:val="0070724E"/>
    <w:rsid w:val="007355DA"/>
    <w:rsid w:val="007402F7"/>
    <w:rsid w:val="00743B32"/>
    <w:rsid w:val="00803F42"/>
    <w:rsid w:val="00893DC1"/>
    <w:rsid w:val="0089489C"/>
    <w:rsid w:val="008A68DA"/>
    <w:rsid w:val="00913527"/>
    <w:rsid w:val="009A5408"/>
    <w:rsid w:val="009B5E1C"/>
    <w:rsid w:val="009B7AAC"/>
    <w:rsid w:val="009C0B3C"/>
    <w:rsid w:val="009D146B"/>
    <w:rsid w:val="009F10B6"/>
    <w:rsid w:val="00A31641"/>
    <w:rsid w:val="00A87669"/>
    <w:rsid w:val="00AB189F"/>
    <w:rsid w:val="00AB786B"/>
    <w:rsid w:val="00AC6083"/>
    <w:rsid w:val="00AE5BD4"/>
    <w:rsid w:val="00B51269"/>
    <w:rsid w:val="00B81083"/>
    <w:rsid w:val="00BA2A8F"/>
    <w:rsid w:val="00BE7E13"/>
    <w:rsid w:val="00BF62E9"/>
    <w:rsid w:val="00C56181"/>
    <w:rsid w:val="00C5637B"/>
    <w:rsid w:val="00C630C1"/>
    <w:rsid w:val="00C73D7F"/>
    <w:rsid w:val="00CC2C75"/>
    <w:rsid w:val="00CF5E7C"/>
    <w:rsid w:val="00D02324"/>
    <w:rsid w:val="00D4120B"/>
    <w:rsid w:val="00D73484"/>
    <w:rsid w:val="00DB1E74"/>
    <w:rsid w:val="00DD750A"/>
    <w:rsid w:val="00DF3745"/>
    <w:rsid w:val="00E166F7"/>
    <w:rsid w:val="00E36342"/>
    <w:rsid w:val="00E372FF"/>
    <w:rsid w:val="00E425FF"/>
    <w:rsid w:val="00EA2EE5"/>
    <w:rsid w:val="00EC2A78"/>
    <w:rsid w:val="00F267E2"/>
    <w:rsid w:val="00F27438"/>
    <w:rsid w:val="00F31328"/>
    <w:rsid w:val="00F4587A"/>
    <w:rsid w:val="00F76E76"/>
    <w:rsid w:val="00F8658D"/>
    <w:rsid w:val="00FF04CE"/>
    <w:rsid w:val="69A99B1D"/>
    <w:rsid w:val="6D97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CF09178"/>
  <w15:chartTrackingRefBased/>
  <w15:docId w15:val="{84F42469-3E61-4B5C-AB1B-1185A362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5E1C"/>
    <w:pPr>
      <w:spacing w:after="0" w:line="300" w:lineRule="auto"/>
    </w:pPr>
    <w:rPr>
      <w:rFonts w:ascii="Arial" w:hAnsi="Arial" w:cs="Times New Roman"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qFormat/>
    <w:rsid w:val="00266BEF"/>
    <w:pPr>
      <w:keepNext/>
      <w:outlineLvl w:val="0"/>
    </w:pPr>
    <w:rPr>
      <w:rFonts w:cs="Arial"/>
      <w:b/>
      <w:bCs/>
      <w:color w:val="1E64C8"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66BEF"/>
    <w:pPr>
      <w:keepNext/>
      <w:keepLines/>
      <w:spacing w:before="40"/>
      <w:outlineLvl w:val="1"/>
    </w:pPr>
    <w:rPr>
      <w:rFonts w:eastAsiaTheme="majorEastAsia" w:cstheme="majorBidi"/>
      <w:color w:val="1E64C8"/>
      <w:sz w:val="24"/>
      <w:szCs w:val="26"/>
    </w:rPr>
  </w:style>
  <w:style w:type="paragraph" w:styleId="Kop3">
    <w:name w:val="heading 3"/>
    <w:basedOn w:val="Standaard"/>
    <w:next w:val="Standaard"/>
    <w:link w:val="Kop3Char"/>
    <w:qFormat/>
    <w:rsid w:val="00266BEF"/>
    <w:pPr>
      <w:keepNext/>
      <w:outlineLvl w:val="2"/>
    </w:pPr>
    <w:rPr>
      <w:b/>
      <w:snapToGrid w:val="0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unhideWhenUsed/>
    <w:rsid w:val="00AC608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C6083"/>
  </w:style>
  <w:style w:type="character" w:customStyle="1" w:styleId="Kop1Char">
    <w:name w:val="Kop 1 Char"/>
    <w:basedOn w:val="Standaardalinea-lettertype"/>
    <w:link w:val="Kop1"/>
    <w:rsid w:val="00266BEF"/>
    <w:rPr>
      <w:rFonts w:ascii="Arial" w:eastAsia="Times New Roman" w:hAnsi="Arial" w:cs="Arial"/>
      <w:b/>
      <w:bCs/>
      <w:color w:val="1E64C8"/>
      <w:kern w:val="32"/>
      <w:sz w:val="32"/>
      <w:szCs w:val="32"/>
      <w:lang w:val="nl-NL" w:eastAsia="nl-BE"/>
    </w:rPr>
  </w:style>
  <w:style w:type="character" w:customStyle="1" w:styleId="Kop2Char">
    <w:name w:val="Kop 2 Char"/>
    <w:basedOn w:val="Standaardalinea-lettertype"/>
    <w:link w:val="Kop2"/>
    <w:uiPriority w:val="9"/>
    <w:rsid w:val="00266BEF"/>
    <w:rPr>
      <w:rFonts w:ascii="Arial" w:eastAsiaTheme="majorEastAsia" w:hAnsi="Arial" w:cstheme="majorBidi"/>
      <w:color w:val="1E64C8"/>
      <w:sz w:val="24"/>
      <w:szCs w:val="26"/>
      <w:lang w:val="nl-NL" w:eastAsia="nl-BE"/>
    </w:rPr>
  </w:style>
  <w:style w:type="character" w:customStyle="1" w:styleId="Kop3Char">
    <w:name w:val="Kop 3 Char"/>
    <w:basedOn w:val="Standaardalinea-lettertype"/>
    <w:link w:val="Kop3"/>
    <w:rsid w:val="00266BEF"/>
    <w:rPr>
      <w:rFonts w:ascii="Arial" w:eastAsia="Times New Roman" w:hAnsi="Arial" w:cs="Times New Roman"/>
      <w:b/>
      <w:snapToGrid w:val="0"/>
      <w:sz w:val="24"/>
      <w:szCs w:val="20"/>
      <w:lang w:eastAsia="nl-BE"/>
    </w:rPr>
  </w:style>
  <w:style w:type="paragraph" w:styleId="Geenafstand">
    <w:name w:val="No Spacing"/>
    <w:uiPriority w:val="1"/>
    <w:qFormat/>
    <w:rsid w:val="000F3C51"/>
    <w:pPr>
      <w:spacing w:after="0" w:line="240" w:lineRule="auto"/>
    </w:pPr>
    <w:rPr>
      <w:rFonts w:ascii="Arial" w:hAnsi="Arial" w:cs="Times New Roman"/>
      <w:sz w:val="18"/>
      <w:szCs w:val="20"/>
      <w:lang w:val="nl-NL" w:eastAsia="nl-BE"/>
    </w:rPr>
  </w:style>
  <w:style w:type="paragraph" w:styleId="Lijstalinea">
    <w:name w:val="List Paragraph"/>
    <w:basedOn w:val="Standaard"/>
    <w:uiPriority w:val="1"/>
    <w:qFormat/>
    <w:rsid w:val="000F3C51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09371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93712"/>
    <w:rPr>
      <w:rFonts w:ascii="Arial" w:hAnsi="Arial" w:cs="Times New Roman"/>
      <w:sz w:val="18"/>
      <w:szCs w:val="20"/>
      <w:lang w:val="nl-NL" w:eastAsia="nl-BE"/>
    </w:rPr>
  </w:style>
  <w:style w:type="table" w:styleId="Tabelraster">
    <w:name w:val="Table Grid"/>
    <w:basedOn w:val="Standaardtabel"/>
    <w:uiPriority w:val="39"/>
    <w:rsid w:val="00093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Dienstnaam">
    <w:name w:val="MD_Dienstnaam"/>
    <w:basedOn w:val="Standaard"/>
    <w:qFormat/>
    <w:rsid w:val="0009486A"/>
    <w:pPr>
      <w:spacing w:line="240" w:lineRule="auto"/>
    </w:pPr>
    <w:rPr>
      <w:rFonts w:asciiTheme="minorHAnsi" w:hAnsiTheme="minorHAnsi" w:cstheme="minorHAnsi"/>
      <w:b/>
      <w:color w:val="4B6BB7"/>
      <w:sz w:val="32"/>
      <w:szCs w:val="32"/>
    </w:rPr>
  </w:style>
  <w:style w:type="paragraph" w:customStyle="1" w:styleId="MDTekst">
    <w:name w:val="MD_Tekst"/>
    <w:basedOn w:val="MDAdres"/>
    <w:qFormat/>
    <w:rsid w:val="001D6AA6"/>
    <w:pPr>
      <w:spacing w:line="259" w:lineRule="auto"/>
    </w:pPr>
    <w:rPr>
      <w:rFonts w:cs="Calibri"/>
      <w:noProof/>
      <w:sz w:val="22"/>
    </w:rPr>
  </w:style>
  <w:style w:type="paragraph" w:customStyle="1" w:styleId="MDAdres">
    <w:name w:val="MD_Adres"/>
    <w:qFormat/>
    <w:rsid w:val="004E4ED3"/>
    <w:pPr>
      <w:spacing w:after="0" w:line="240" w:lineRule="auto"/>
    </w:pPr>
    <w:rPr>
      <w:rFonts w:ascii="Calibri" w:hAnsi="Calibri" w:cs="Times New Roman"/>
      <w:sz w:val="20"/>
      <w:szCs w:val="20"/>
      <w:lang w:eastAsia="nl-BE"/>
    </w:rPr>
  </w:style>
  <w:style w:type="paragraph" w:customStyle="1" w:styleId="MDContactinfoblauw">
    <w:name w:val="MD_Contactinfo_blauw"/>
    <w:basedOn w:val="Standaard"/>
    <w:rsid w:val="00A87669"/>
    <w:pPr>
      <w:spacing w:line="252" w:lineRule="auto"/>
    </w:pPr>
    <w:rPr>
      <w:rFonts w:ascii="Calibri" w:hAnsi="Calibri" w:cs="Calibri"/>
      <w:color w:val="4B6BB7"/>
      <w:sz w:val="17"/>
      <w:szCs w:val="17"/>
    </w:rPr>
  </w:style>
  <w:style w:type="paragraph" w:customStyle="1" w:styleId="MDContactinfo">
    <w:name w:val="MD_Contactinfo"/>
    <w:basedOn w:val="MDContactinfoblauw"/>
    <w:qFormat/>
    <w:rsid w:val="00A87669"/>
    <w:pPr>
      <w:spacing w:line="276" w:lineRule="auto"/>
    </w:pPr>
    <w:rPr>
      <w:color w:val="auto"/>
    </w:rPr>
  </w:style>
  <w:style w:type="character" w:styleId="Tekstvantijdelijkeaanduiding">
    <w:name w:val="Placeholder Text"/>
    <w:basedOn w:val="Standaardalinea-lettertype"/>
    <w:uiPriority w:val="99"/>
    <w:semiHidden/>
    <w:rsid w:val="00DD750A"/>
    <w:rPr>
      <w:color w:val="808080"/>
    </w:rPr>
  </w:style>
  <w:style w:type="paragraph" w:customStyle="1" w:styleId="MDTitel">
    <w:name w:val="MD_Titel"/>
    <w:basedOn w:val="MDTekst"/>
    <w:qFormat/>
    <w:rsid w:val="00FF04CE"/>
    <w:rPr>
      <w:b/>
      <w:sz w:val="32"/>
      <w:szCs w:val="32"/>
    </w:rPr>
  </w:style>
  <w:style w:type="paragraph" w:styleId="Normaalweb">
    <w:name w:val="Normal (Web)"/>
    <w:basedOn w:val="Standaard"/>
    <w:uiPriority w:val="99"/>
    <w:semiHidden/>
    <w:unhideWhenUsed/>
    <w:rsid w:val="000076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DBrieftekst">
    <w:name w:val="MD_Brieftekst"/>
    <w:basedOn w:val="MDAdres"/>
    <w:qFormat/>
    <w:rsid w:val="00803F42"/>
    <w:pPr>
      <w:spacing w:line="259" w:lineRule="auto"/>
    </w:pPr>
    <w:rPr>
      <w:rFonts w:cs="Calibri"/>
      <w:noProof/>
      <w:sz w:val="22"/>
    </w:rPr>
  </w:style>
  <w:style w:type="paragraph" w:styleId="Plattetekst">
    <w:name w:val="Body Text"/>
    <w:basedOn w:val="Standaard"/>
    <w:link w:val="PlattetekstChar"/>
    <w:uiPriority w:val="1"/>
    <w:qFormat/>
    <w:rsid w:val="00803F42"/>
    <w:pPr>
      <w:widowControl w:val="0"/>
      <w:autoSpaceDE w:val="0"/>
      <w:autoSpaceDN w:val="0"/>
      <w:spacing w:line="240" w:lineRule="auto"/>
      <w:ind w:left="312"/>
    </w:pPr>
    <w:rPr>
      <w:rFonts w:ascii="Verdana" w:eastAsia="Verdana" w:hAnsi="Verdana" w:cs="Verdana"/>
      <w:lang w:bidi="nl-BE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803F42"/>
    <w:rPr>
      <w:rFonts w:ascii="Verdana" w:eastAsia="Verdana" w:hAnsi="Verdana" w:cs="Verdana"/>
      <w:sz w:val="20"/>
      <w:szCs w:val="20"/>
      <w:lang w:eastAsia="nl-BE" w:bidi="nl-BE"/>
    </w:rPr>
  </w:style>
  <w:style w:type="table" w:customStyle="1" w:styleId="NormalTable0">
    <w:name w:val="Normal Table0"/>
    <w:uiPriority w:val="2"/>
    <w:semiHidden/>
    <w:unhideWhenUsed/>
    <w:qFormat/>
    <w:rsid w:val="00803F4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803F42"/>
    <w:pPr>
      <w:widowControl w:val="0"/>
      <w:autoSpaceDE w:val="0"/>
      <w:autoSpaceDN w:val="0"/>
      <w:spacing w:line="240" w:lineRule="auto"/>
    </w:pPr>
    <w:rPr>
      <w:rFonts w:ascii="Verdana" w:eastAsia="Verdana" w:hAnsi="Verdana" w:cs="Verdana"/>
      <w:sz w:val="22"/>
      <w:szCs w:val="22"/>
      <w:lang w:bidi="nl-BE"/>
    </w:rPr>
  </w:style>
  <w:style w:type="character" w:styleId="Hyperlink">
    <w:name w:val="Hyperlink"/>
    <w:basedOn w:val="Standaardalinea-lettertype"/>
    <w:uiPriority w:val="99"/>
    <w:unhideWhenUsed/>
    <w:rsid w:val="00F76E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beheerder xmlns="2735d010-70ee-4c5f-9c26-5fcbfab05f81">
      <UserInfo>
        <DisplayName/>
        <AccountId xsi:nil="true"/>
        <AccountType/>
      </UserInfo>
    </Projectbeheerd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2C97882635104F88936CC3D9268211" ma:contentTypeVersion="14" ma:contentTypeDescription="Een nieuw document maken." ma:contentTypeScope="" ma:versionID="9bb9ad4abbce863169c04c572715c2fe">
  <xsd:schema xmlns:xsd="http://www.w3.org/2001/XMLSchema" xmlns:xs="http://www.w3.org/2001/XMLSchema" xmlns:p="http://schemas.microsoft.com/office/2006/metadata/properties" xmlns:ns2="6b738751-ee77-4ebc-9a69-0130b31e11a4" xmlns:ns3="2735d010-70ee-4c5f-9c26-5fcbfab05f81" targetNamespace="http://schemas.microsoft.com/office/2006/metadata/properties" ma:root="true" ma:fieldsID="2f6f111a63e85397154df07a831694e0" ns2:_="" ns3:_="">
    <xsd:import namespace="6b738751-ee77-4ebc-9a69-0130b31e11a4"/>
    <xsd:import namespace="2735d010-70ee-4c5f-9c26-5fcbfab05f8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Projectbeheerde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38751-ee77-4ebc-9a69-0130b31e11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5d010-70ee-4c5f-9c26-5fcbfab05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ojectbeheerder" ma:index="19" nillable="true" ma:displayName="Projectbeheerder" ma:list="UserInfo" ma:SharePointGroup="0" ma:internalName="Projectbeheerd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89141F-3DFF-4DF5-B036-7E50EA8EDE8D}">
  <ds:schemaRefs>
    <ds:schemaRef ds:uri="http://schemas.microsoft.com/office/2006/metadata/properties"/>
    <ds:schemaRef ds:uri="http://schemas.microsoft.com/office/infopath/2007/PartnerControls"/>
    <ds:schemaRef ds:uri="2735d010-70ee-4c5f-9c26-5fcbfab05f81"/>
  </ds:schemaRefs>
</ds:datastoreItem>
</file>

<file path=customXml/itemProps2.xml><?xml version="1.0" encoding="utf-8"?>
<ds:datastoreItem xmlns:ds="http://schemas.openxmlformats.org/officeDocument/2006/customXml" ds:itemID="{CCC0EDB1-68A4-4F93-ADCB-E849FEBD3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738751-ee77-4ebc-9a69-0130b31e11a4"/>
    <ds:schemaRef ds:uri="2735d010-70ee-4c5f-9c26-5fcbfab05f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948EB5-8CFD-431E-B0FB-2A9AFFE4F2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</Words>
  <Characters>232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De Deken</dc:creator>
  <cp:keywords/>
  <dc:description/>
  <cp:lastModifiedBy>Thomas Dhoey</cp:lastModifiedBy>
  <cp:revision>2</cp:revision>
  <cp:lastPrinted>2019-02-08T08:55:00Z</cp:lastPrinted>
  <dcterms:created xsi:type="dcterms:W3CDTF">2022-12-08T11:21:00Z</dcterms:created>
  <dcterms:modified xsi:type="dcterms:W3CDTF">2022-12-08T11:21:00Z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0x0101005F2C97882635104F88936CC3D9268211</vt:lpwstr>
  </property>
</Properties>
</file>